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5F4FD5E">
      <w:pPr>
        <w:spacing w:after="20"/>
        <w:jc w:val="center"/>
        <w:rPr>
          <w:sz w:val="20"/>
          <w:szCs w:val="24"/>
        </w:rPr>
      </w:pPr>
      <w:r>
        <w:rPr>
          <w:rFonts w:ascii="Aptos Display" w:hAnsi="Aptos Display"/>
          <w:b/>
          <w:sz w:val="48"/>
          <w:szCs w:val="24"/>
        </w:rPr>
        <w:t>FRUNCO RUIZ</w:t>
      </w:r>
    </w:p>
    <w:p w14:paraId="49033A25">
      <w:pPr>
        <w:spacing w:after="40"/>
        <w:jc w:val="center"/>
        <w:rPr>
          <w:sz w:val="20"/>
          <w:szCs w:val="24"/>
        </w:rPr>
      </w:pPr>
      <w:r>
        <w:rPr>
          <w:rFonts w:ascii="Aptos" w:hAnsi="Aptos"/>
          <w:b/>
          <w:sz w:val="21"/>
          <w:szCs w:val="24"/>
        </w:rPr>
        <w:t>FULL-STACK DEVELOPER &amp; AI PRODUCT BUILDER</w:t>
      </w:r>
    </w:p>
    <w:p w14:paraId="4D546254">
      <w:pPr>
        <w:spacing w:after="160"/>
        <w:jc w:val="center"/>
        <w:rPr>
          <w:sz w:val="20"/>
          <w:szCs w:val="24"/>
        </w:rPr>
      </w:pPr>
      <w:r>
        <w:rPr>
          <w:rFonts w:hint="default"/>
          <w:sz w:val="18"/>
          <w:szCs w:val="24"/>
          <w:lang w:val="en-US"/>
        </w:rPr>
        <w:t>Buenos Aires</w:t>
      </w:r>
      <w:r>
        <w:rPr>
          <w:rFonts w:ascii="Aptos" w:hAnsi="Aptos"/>
          <w:sz w:val="18"/>
          <w:szCs w:val="24"/>
        </w:rPr>
        <w:t>,</w:t>
      </w:r>
      <w:r>
        <w:rPr>
          <w:rFonts w:hint="default"/>
          <w:sz w:val="18"/>
          <w:szCs w:val="24"/>
          <w:lang w:val="en-US"/>
        </w:rPr>
        <w:t xml:space="preserve"> San Miguel</w:t>
      </w:r>
      <w:r>
        <w:rPr>
          <w:rFonts w:ascii="Aptos" w:hAnsi="Aptos"/>
          <w:sz w:val="18"/>
          <w:szCs w:val="24"/>
        </w:rPr>
        <w:t xml:space="preserve">, </w:t>
      </w:r>
      <w:r>
        <w:rPr>
          <w:rFonts w:hint="default"/>
          <w:sz w:val="18"/>
          <w:szCs w:val="24"/>
          <w:lang w:val="en-US"/>
        </w:rPr>
        <w:t>Argentina</w:t>
      </w:r>
      <w:r>
        <w:rPr>
          <w:rFonts w:ascii="Aptos" w:hAnsi="Aptos"/>
          <w:sz w:val="18"/>
          <w:szCs w:val="24"/>
        </w:rPr>
        <w:t xml:space="preserve">• </w:t>
      </w:r>
      <w:bookmarkStart w:id="0" w:name="_GoBack"/>
      <w:bookmarkEnd w:id="0"/>
      <w:r>
        <w:rPr>
          <w:rFonts w:ascii="Aptos" w:hAnsi="Aptos"/>
          <w:sz w:val="18"/>
          <w:szCs w:val="24"/>
        </w:rPr>
        <w:t xml:space="preserve"> joanacristovao8511@gmail.com  •  my-portfolio-seven-one.vercel.app  •  github.com/joanacristovao8511-debug</w:t>
      </w:r>
    </w:p>
    <w:p w14:paraId="00364FB5">
      <w:pPr>
        <w:spacing w:before="160" w:after="80"/>
        <w:rPr>
          <w:sz w:val="20"/>
          <w:szCs w:val="24"/>
        </w:rPr>
      </w:pPr>
      <w:r>
        <w:rPr>
          <w:rFonts w:ascii="Aptos" w:hAnsi="Aptos"/>
          <w:b/>
          <w:sz w:val="24"/>
          <w:szCs w:val="24"/>
        </w:rPr>
        <w:t>PROFESSIONAL SUMMARY</w:t>
      </w:r>
    </w:p>
    <w:p w14:paraId="207E6266">
      <w:pPr>
        <w:pStyle w:val="13"/>
        <w:spacing w:before="132" w:line="254" w:lineRule="auto"/>
        <w:ind w:left="6" w:right="488" w:firstLine="11"/>
        <w:rPr>
          <w:sz w:val="20"/>
          <w:szCs w:val="24"/>
        </w:rPr>
      </w:pPr>
      <w:r>
        <w:rPr>
          <w:spacing w:val="-1"/>
          <w:sz w:val="20"/>
          <w:szCs w:val="24"/>
        </w:rPr>
        <w:t>I am a</w:t>
      </w:r>
      <w:r>
        <w:rPr>
          <w:spacing w:val="17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Full-Stack</w:t>
      </w:r>
      <w:r>
        <w:rPr>
          <w:spacing w:val="15"/>
          <w:w w:val="101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Developer and</w:t>
      </w:r>
      <w:r>
        <w:rPr>
          <w:spacing w:val="13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product</w:t>
      </w:r>
      <w:r>
        <w:rPr>
          <w:spacing w:val="13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builder focused on creating</w:t>
      </w:r>
      <w:r>
        <w:rPr>
          <w:spacing w:val="13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mod</w:t>
      </w:r>
      <w:r>
        <w:rPr>
          <w:spacing w:val="-2"/>
          <w:sz w:val="20"/>
          <w:szCs w:val="24"/>
        </w:rPr>
        <w:t>ern,</w:t>
      </w:r>
      <w:r>
        <w:rPr>
          <w:spacing w:val="13"/>
          <w:w w:val="101"/>
          <w:sz w:val="20"/>
          <w:szCs w:val="24"/>
        </w:rPr>
        <w:t xml:space="preserve"> </w:t>
      </w:r>
      <w:r>
        <w:rPr>
          <w:spacing w:val="-2"/>
          <w:sz w:val="20"/>
          <w:szCs w:val="24"/>
        </w:rPr>
        <w:t>production-ready</w:t>
      </w:r>
      <w:r>
        <w:rPr>
          <w:sz w:val="20"/>
          <w:szCs w:val="24"/>
        </w:rPr>
        <w:t xml:space="preserve">   applications.</w:t>
      </w:r>
      <w:r>
        <w:rPr>
          <w:spacing w:val="18"/>
          <w:w w:val="101"/>
          <w:sz w:val="20"/>
          <w:szCs w:val="24"/>
        </w:rPr>
        <w:t xml:space="preserve"> </w:t>
      </w:r>
      <w:r>
        <w:rPr>
          <w:sz w:val="20"/>
          <w:szCs w:val="24"/>
        </w:rPr>
        <w:t xml:space="preserve">I </w:t>
      </w:r>
      <w:r>
        <w:rPr>
          <w:rFonts w:hint="default"/>
          <w:sz w:val="20"/>
          <w:szCs w:val="24"/>
          <w:lang w:val="en-US"/>
        </w:rPr>
        <w:t xml:space="preserve">have ability of </w:t>
      </w:r>
      <w:r>
        <w:rPr>
          <w:sz w:val="20"/>
          <w:szCs w:val="24"/>
        </w:rPr>
        <w:t xml:space="preserve">combine frontend engineering, </w:t>
      </w:r>
      <w:r>
        <w:rPr>
          <w:spacing w:val="-1"/>
          <w:sz w:val="20"/>
          <w:szCs w:val="24"/>
        </w:rPr>
        <w:t>backend systems, databases,</w:t>
      </w:r>
      <w:r>
        <w:rPr>
          <w:spacing w:val="7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and AI</w:t>
      </w:r>
      <w:r>
        <w:rPr>
          <w:spacing w:val="13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integrations to</w:t>
      </w:r>
      <w:r>
        <w:rPr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deliver complete digital</w:t>
      </w:r>
      <w:r>
        <w:rPr>
          <w:spacing w:val="24"/>
          <w:w w:val="101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products.</w:t>
      </w:r>
    </w:p>
    <w:p w14:paraId="78E459A1">
      <w:pPr>
        <w:spacing w:before="160" w:after="80"/>
        <w:rPr>
          <w:sz w:val="32"/>
          <w:szCs w:val="32"/>
        </w:rPr>
      </w:pPr>
      <w:r>
        <w:rPr>
          <w:rFonts w:ascii="Aptos" w:hAnsi="Aptos"/>
          <w:b/>
          <w:sz w:val="24"/>
          <w:szCs w:val="24"/>
        </w:rPr>
        <w:t>Core Technologies</w:t>
      </w:r>
    </w:p>
    <w:p w14:paraId="59E6CF95">
      <w:pPr>
        <w:spacing w:after="20"/>
        <w:rPr>
          <w:sz w:val="20"/>
          <w:szCs w:val="24"/>
        </w:rPr>
      </w:pPr>
      <w:r>
        <w:rPr>
          <w:b/>
          <w:sz w:val="20"/>
          <w:szCs w:val="24"/>
        </w:rPr>
        <w:t xml:space="preserve">Frontend: </w:t>
      </w:r>
      <w:r>
        <w:rPr>
          <w:sz w:val="20"/>
          <w:szCs w:val="24"/>
        </w:rPr>
        <w:t>React, Next.js, TypeScript, Tailwind CSS</w:t>
      </w:r>
    </w:p>
    <w:p w14:paraId="2120A3BE">
      <w:pPr>
        <w:spacing w:after="20"/>
        <w:rPr>
          <w:sz w:val="20"/>
          <w:szCs w:val="24"/>
        </w:rPr>
      </w:pPr>
      <w:r>
        <w:rPr>
          <w:b/>
          <w:sz w:val="20"/>
          <w:szCs w:val="24"/>
        </w:rPr>
        <w:t xml:space="preserve">Backend: </w:t>
      </w:r>
      <w:r>
        <w:rPr>
          <w:sz w:val="20"/>
          <w:szCs w:val="24"/>
        </w:rPr>
        <w:t>Node.js, Express, REST APIs, Authentication, NextAuth</w:t>
      </w:r>
    </w:p>
    <w:p w14:paraId="442A8684">
      <w:pPr>
        <w:spacing w:after="20"/>
        <w:rPr>
          <w:rFonts w:hint="default"/>
          <w:sz w:val="20"/>
          <w:szCs w:val="24"/>
          <w:lang w:val="en-US"/>
        </w:rPr>
      </w:pPr>
      <w:r>
        <w:rPr>
          <w:b/>
          <w:sz w:val="20"/>
          <w:szCs w:val="24"/>
        </w:rPr>
        <w:t xml:space="preserve">Database: </w:t>
      </w:r>
      <w:r>
        <w:rPr>
          <w:sz w:val="20"/>
          <w:szCs w:val="24"/>
        </w:rPr>
        <w:t>PostgreSQL, MongoDB, Prisma</w:t>
      </w:r>
      <w:r>
        <w:rPr>
          <w:rFonts w:hint="default"/>
          <w:sz w:val="20"/>
          <w:szCs w:val="24"/>
          <w:lang w:val="en-US"/>
        </w:rPr>
        <w:t xml:space="preserve"> ORM</w:t>
      </w:r>
      <w:r>
        <w:rPr>
          <w:sz w:val="20"/>
          <w:szCs w:val="24"/>
        </w:rPr>
        <w:t xml:space="preserve">, </w:t>
      </w:r>
      <w:r>
        <w:rPr>
          <w:rFonts w:hint="default"/>
          <w:sz w:val="20"/>
          <w:szCs w:val="24"/>
          <w:lang w:val="en-US"/>
        </w:rPr>
        <w:t>Neon</w:t>
      </w:r>
    </w:p>
    <w:p w14:paraId="78587602">
      <w:pPr>
        <w:spacing w:after="20"/>
        <w:rPr>
          <w:sz w:val="20"/>
          <w:szCs w:val="24"/>
        </w:rPr>
      </w:pPr>
      <w:r>
        <w:rPr>
          <w:b/>
          <w:sz w:val="20"/>
          <w:szCs w:val="24"/>
        </w:rPr>
        <w:t xml:space="preserve">AI &amp; Automation: </w:t>
      </w:r>
      <w:r>
        <w:rPr>
          <w:sz w:val="20"/>
          <w:szCs w:val="24"/>
        </w:rPr>
        <w:t>Generative AI, RAG, AI Agents, AI Integration, AI Assistants, OpenAI, LLM Integration, AI Automation</w:t>
      </w:r>
    </w:p>
    <w:p w14:paraId="118EEF53">
      <w:pPr>
        <w:spacing w:after="20"/>
        <w:rPr>
          <w:rFonts w:hint="default"/>
          <w:sz w:val="20"/>
          <w:szCs w:val="24"/>
          <w:lang w:val="en-US"/>
        </w:rPr>
      </w:pPr>
      <w:r>
        <w:rPr>
          <w:b/>
          <w:sz w:val="20"/>
          <w:szCs w:val="24"/>
        </w:rPr>
        <w:t xml:space="preserve">DevOps: </w:t>
      </w:r>
      <w:r>
        <w:rPr>
          <w:sz w:val="20"/>
          <w:szCs w:val="24"/>
        </w:rPr>
        <w:t>Git, GitHub, Docker, Vitest</w:t>
      </w:r>
      <w:r>
        <w:rPr>
          <w:rFonts w:hint="default"/>
          <w:sz w:val="20"/>
          <w:szCs w:val="24"/>
          <w:lang w:val="en-US"/>
        </w:rPr>
        <w:t>, Vercel, Cloudflare, AWS</w:t>
      </w:r>
    </w:p>
    <w:p w14:paraId="441A1557">
      <w:pPr>
        <w:spacing w:before="160" w:after="80"/>
        <w:rPr>
          <w:sz w:val="20"/>
          <w:szCs w:val="24"/>
        </w:rPr>
      </w:pPr>
      <w:r>
        <w:rPr>
          <w:rFonts w:ascii="Aptos" w:hAnsi="Aptos"/>
          <w:b/>
          <w:sz w:val="24"/>
          <w:szCs w:val="24"/>
        </w:rPr>
        <w:t>PROFESSIONAL EXPERIENCE</w:t>
      </w:r>
    </w:p>
    <w:p w14:paraId="4D1FD51C">
      <w:pPr>
        <w:spacing w:after="0"/>
        <w:rPr>
          <w:sz w:val="20"/>
          <w:szCs w:val="24"/>
        </w:rPr>
      </w:pPr>
      <w:r>
        <w:rPr>
          <w:b/>
          <w:sz w:val="21"/>
          <w:szCs w:val="24"/>
        </w:rPr>
        <w:t>Full-Stack Developer &amp; AI Product Engineer</w:t>
      </w:r>
      <w:r>
        <w:rPr>
          <w:i/>
          <w:sz w:val="20"/>
          <w:szCs w:val="24"/>
        </w:rPr>
        <w:t xml:space="preserve">  |  May 2023 — Present</w:t>
      </w:r>
    </w:p>
    <w:p w14:paraId="06551DA9">
      <w:pPr>
        <w:spacing w:after="20"/>
        <w:rPr>
          <w:sz w:val="20"/>
          <w:szCs w:val="24"/>
        </w:rPr>
      </w:pPr>
      <w:r>
        <w:rPr>
          <w:b/>
          <w:sz w:val="18"/>
          <w:szCs w:val="24"/>
        </w:rPr>
        <w:t>Independent / Freelance · Remote</w:t>
      </w:r>
    </w:p>
    <w:p w14:paraId="03CA384D">
      <w:pPr>
        <w:spacing w:after="80"/>
        <w:rPr>
          <w:sz w:val="20"/>
          <w:szCs w:val="24"/>
        </w:rPr>
      </w:pPr>
      <w:r>
        <w:rPr>
          <w:rFonts w:hint="default"/>
          <w:sz w:val="20"/>
          <w:szCs w:val="24"/>
          <w:lang w:val="en-US"/>
        </w:rPr>
        <w:t>I l</w:t>
      </w:r>
      <w:r>
        <w:rPr>
          <w:sz w:val="20"/>
          <w:szCs w:val="24"/>
        </w:rPr>
        <w:t xml:space="preserve">ead end-to-end development of AI-powered applications and modern web platforms across frontend architecture, backend services, API design, database systems, authentication and AI/LLM integrations. </w:t>
      </w:r>
      <w:r>
        <w:rPr>
          <w:rFonts w:hint="default"/>
          <w:sz w:val="20"/>
          <w:szCs w:val="24"/>
          <w:lang w:val="en-US"/>
        </w:rPr>
        <w:t>I b</w:t>
      </w:r>
      <w:r>
        <w:rPr>
          <w:sz w:val="20"/>
          <w:szCs w:val="24"/>
        </w:rPr>
        <w:t>uild scalable product foundations, intelligent workflows and polished user experiences from prototype to production.</w:t>
      </w:r>
    </w:p>
    <w:p w14:paraId="36E308D6">
      <w:pPr>
        <w:spacing w:after="0"/>
        <w:rPr>
          <w:sz w:val="20"/>
          <w:szCs w:val="24"/>
        </w:rPr>
      </w:pPr>
      <w:r>
        <w:rPr>
          <w:b/>
          <w:sz w:val="21"/>
          <w:szCs w:val="24"/>
        </w:rPr>
        <w:t>Senior Full-Stack Developer</w:t>
      </w:r>
      <w:r>
        <w:rPr>
          <w:i/>
          <w:sz w:val="20"/>
          <w:szCs w:val="24"/>
        </w:rPr>
        <w:t xml:space="preserve">  |  Jan 2021 — Apr 2022</w:t>
      </w:r>
    </w:p>
    <w:p w14:paraId="16367ED3">
      <w:pPr>
        <w:spacing w:after="20"/>
        <w:rPr>
          <w:sz w:val="20"/>
          <w:szCs w:val="24"/>
        </w:rPr>
      </w:pPr>
      <w:r>
        <w:rPr>
          <w:b/>
          <w:sz w:val="18"/>
          <w:szCs w:val="24"/>
        </w:rPr>
        <w:t>Product Development · Remote</w:t>
      </w:r>
    </w:p>
    <w:p w14:paraId="2F254AAB">
      <w:pPr>
        <w:spacing w:after="80"/>
        <w:rPr>
          <w:sz w:val="20"/>
          <w:szCs w:val="24"/>
        </w:rPr>
      </w:pPr>
      <w:r>
        <w:rPr>
          <w:rFonts w:hint="default"/>
          <w:sz w:val="20"/>
          <w:szCs w:val="24"/>
          <w:lang w:val="en-US"/>
        </w:rPr>
        <w:t>I l</w:t>
      </w:r>
      <w:r>
        <w:rPr>
          <w:sz w:val="20"/>
          <w:szCs w:val="24"/>
        </w:rPr>
        <w:t xml:space="preserve">ed development of modern web platforms and internal business applications across frontend and backend systems. </w:t>
      </w:r>
      <w:r>
        <w:rPr>
          <w:rFonts w:hint="default"/>
          <w:sz w:val="20"/>
          <w:szCs w:val="24"/>
          <w:lang w:val="en-US"/>
        </w:rPr>
        <w:t>Also b</w:t>
      </w:r>
      <w:r>
        <w:rPr>
          <w:sz w:val="20"/>
          <w:szCs w:val="24"/>
        </w:rPr>
        <w:t>uilt reusable component architectures, REST APIs, database-driven workflows, authentication systems and responsive interfaces while working closely with product and design requirements.</w:t>
      </w:r>
    </w:p>
    <w:p w14:paraId="3759EF9A">
      <w:pPr>
        <w:spacing w:after="0"/>
        <w:rPr>
          <w:sz w:val="20"/>
          <w:szCs w:val="24"/>
        </w:rPr>
      </w:pPr>
      <w:r>
        <w:rPr>
          <w:b/>
          <w:sz w:val="21"/>
          <w:szCs w:val="24"/>
        </w:rPr>
        <w:t>Frontend Developer</w:t>
      </w:r>
      <w:r>
        <w:rPr>
          <w:i/>
          <w:sz w:val="20"/>
          <w:szCs w:val="24"/>
        </w:rPr>
        <w:t xml:space="preserve">  |  Jan 2019 — Dec 2020</w:t>
      </w:r>
    </w:p>
    <w:p w14:paraId="26D7A9C6">
      <w:pPr>
        <w:spacing w:after="20"/>
        <w:rPr>
          <w:sz w:val="20"/>
          <w:szCs w:val="24"/>
        </w:rPr>
      </w:pPr>
      <w:r>
        <w:rPr>
          <w:b/>
          <w:sz w:val="18"/>
          <w:szCs w:val="24"/>
        </w:rPr>
        <w:t>Software Development · Remote</w:t>
      </w:r>
    </w:p>
    <w:p w14:paraId="3B676D88">
      <w:pPr>
        <w:spacing w:after="80"/>
        <w:rPr>
          <w:sz w:val="20"/>
          <w:szCs w:val="24"/>
        </w:rPr>
      </w:pPr>
      <w:r>
        <w:rPr>
          <w:rFonts w:hint="default"/>
          <w:sz w:val="20"/>
          <w:szCs w:val="24"/>
          <w:lang w:val="en-US"/>
        </w:rPr>
        <w:t>I d</w:t>
      </w:r>
      <w:r>
        <w:rPr>
          <w:sz w:val="20"/>
          <w:szCs w:val="24"/>
        </w:rPr>
        <w:t>eveloped production-grade responsive interfaces using modern JavaScript frameworks and component-based architectures. Focused on reusable UI systems, performance, accessibility, responsive design and translating product requirements into polished user experiences.</w:t>
      </w:r>
    </w:p>
    <w:p w14:paraId="3EFF4F24">
      <w:pPr>
        <w:spacing w:before="160" w:after="80"/>
        <w:rPr>
          <w:sz w:val="20"/>
          <w:szCs w:val="24"/>
        </w:rPr>
      </w:pPr>
      <w:r>
        <w:rPr>
          <w:rFonts w:ascii="Aptos" w:hAnsi="Aptos"/>
          <w:b/>
          <w:sz w:val="24"/>
          <w:szCs w:val="24"/>
        </w:rPr>
        <w:t>SELECTED PROJECTS</w:t>
      </w:r>
    </w:p>
    <w:p w14:paraId="09A15F05">
      <w:pPr>
        <w:spacing w:after="0"/>
        <w:rPr>
          <w:sz w:val="20"/>
          <w:szCs w:val="24"/>
        </w:rPr>
      </w:pPr>
      <w:r>
        <w:rPr>
          <w:b/>
          <w:sz w:val="20"/>
          <w:szCs w:val="24"/>
        </w:rPr>
        <w:t>AI Workflow Automation</w:t>
      </w:r>
      <w:r>
        <w:rPr>
          <w:i/>
          <w:sz w:val="20"/>
          <w:szCs w:val="24"/>
        </w:rPr>
        <w:t xml:space="preserve">  |  AI, Automation, Node.js, APIs, TypeScript</w:t>
      </w:r>
    </w:p>
    <w:p w14:paraId="113AD3BA">
      <w:pPr>
        <w:spacing w:after="60"/>
        <w:rPr>
          <w:sz w:val="20"/>
          <w:szCs w:val="24"/>
        </w:rPr>
      </w:pPr>
      <w:r>
        <w:rPr>
          <w:sz w:val="20"/>
          <w:szCs w:val="24"/>
        </w:rPr>
        <w:t>Automation system combining AI capabilities with structured business workflows to reduce repetitive manual tasks.</w:t>
      </w:r>
    </w:p>
    <w:p w14:paraId="6EFBB1E2">
      <w:pPr>
        <w:spacing w:after="60"/>
        <w:rPr>
          <w:color w:val="0000FF"/>
          <w:sz w:val="20"/>
          <w:szCs w:val="24"/>
        </w:rPr>
      </w:pPr>
      <w:r>
        <w:rPr>
          <w:rFonts w:hint="default"/>
          <w:color w:val="0000FF"/>
          <w:sz w:val="20"/>
          <w:szCs w:val="24"/>
        </w:rPr>
        <w:t>https://nodify.app/</w:t>
      </w:r>
    </w:p>
    <w:p w14:paraId="0AE78E84">
      <w:pPr>
        <w:spacing w:after="0"/>
        <w:rPr>
          <w:sz w:val="20"/>
          <w:szCs w:val="24"/>
        </w:rPr>
      </w:pPr>
      <w:r>
        <w:rPr>
          <w:b/>
          <w:sz w:val="20"/>
          <w:szCs w:val="24"/>
        </w:rPr>
        <w:t>Retrieval-Augmented Generation</w:t>
      </w:r>
      <w:r>
        <w:rPr>
          <w:i/>
          <w:sz w:val="20"/>
          <w:szCs w:val="24"/>
        </w:rPr>
        <w:t xml:space="preserve">  |  Next.js, React, TypeScript, Tailwind CSS, RAG</w:t>
      </w:r>
    </w:p>
    <w:p w14:paraId="3D2ADB02">
      <w:pPr>
        <w:spacing w:after="60"/>
        <w:rPr>
          <w:sz w:val="20"/>
          <w:szCs w:val="24"/>
        </w:rPr>
      </w:pPr>
      <w:r>
        <w:rPr>
          <w:sz w:val="20"/>
          <w:szCs w:val="24"/>
        </w:rPr>
        <w:t>Production-ready RAG system focused on grounding AI responses with relevant source context and a production-minded architecture.</w:t>
      </w:r>
    </w:p>
    <w:p w14:paraId="6AD6DE1F">
      <w:pPr>
        <w:spacing w:after="60"/>
        <w:rPr>
          <w:color w:val="0000FF"/>
          <w:sz w:val="20"/>
          <w:szCs w:val="24"/>
        </w:rPr>
      </w:pPr>
      <w:r>
        <w:rPr>
          <w:rFonts w:hint="default"/>
          <w:color w:val="0000FF"/>
          <w:sz w:val="20"/>
          <w:szCs w:val="24"/>
        </w:rPr>
        <w:t>https://rag-app.bhaveshg.dev</w:t>
      </w:r>
    </w:p>
    <w:p w14:paraId="73F81F5F">
      <w:pPr>
        <w:spacing w:after="60"/>
        <w:rPr>
          <w:sz w:val="20"/>
          <w:szCs w:val="24"/>
        </w:rPr>
      </w:pPr>
    </w:p>
    <w:p w14:paraId="5935DCFE">
      <w:pPr>
        <w:spacing w:after="0"/>
        <w:rPr>
          <w:sz w:val="20"/>
          <w:szCs w:val="24"/>
        </w:rPr>
      </w:pPr>
      <w:r>
        <w:rPr>
          <w:b/>
          <w:sz w:val="20"/>
          <w:szCs w:val="24"/>
        </w:rPr>
        <w:t>Business Management Platform</w:t>
      </w:r>
      <w:r>
        <w:rPr>
          <w:i/>
          <w:sz w:val="20"/>
          <w:szCs w:val="24"/>
        </w:rPr>
        <w:t xml:space="preserve">  |  Next.js, TailwindCSS, Vercel</w:t>
      </w:r>
    </w:p>
    <w:p w14:paraId="3A534ADE">
      <w:pPr>
        <w:spacing w:after="60"/>
        <w:rPr>
          <w:sz w:val="20"/>
          <w:szCs w:val="24"/>
        </w:rPr>
      </w:pPr>
      <w:r>
        <w:rPr>
          <w:sz w:val="20"/>
          <w:szCs w:val="24"/>
        </w:rPr>
        <w:t xml:space="preserve">Full-stack business application for customers, workflows, </w:t>
      </w:r>
      <w:r>
        <w:rPr>
          <w:sz w:val="20"/>
          <w:szCs w:val="24"/>
          <w:lang w:val="en-US"/>
        </w:rPr>
        <w:t>records,</w:t>
      </w:r>
      <w:r>
        <w:rPr>
          <w:sz w:val="20"/>
          <w:szCs w:val="24"/>
        </w:rPr>
        <w:t xml:space="preserve"> and day-to-day operations.</w:t>
      </w:r>
    </w:p>
    <w:p w14:paraId="3C1C3BC1">
      <w:pPr>
        <w:spacing w:after="60"/>
        <w:rPr>
          <w:color w:val="0000FF"/>
          <w:sz w:val="20"/>
          <w:szCs w:val="24"/>
        </w:rPr>
      </w:pPr>
      <w:r>
        <w:rPr>
          <w:rFonts w:hint="default"/>
          <w:color w:val="0000FF"/>
          <w:sz w:val="20"/>
          <w:szCs w:val="24"/>
        </w:rPr>
        <w:t>https://nellavio.com</w:t>
      </w:r>
    </w:p>
    <w:p w14:paraId="4CF9AA36">
      <w:pPr>
        <w:spacing w:after="0"/>
        <w:rPr>
          <w:sz w:val="20"/>
          <w:szCs w:val="24"/>
        </w:rPr>
      </w:pPr>
      <w:r>
        <w:rPr>
          <w:b/>
          <w:sz w:val="20"/>
          <w:szCs w:val="24"/>
        </w:rPr>
        <w:t xml:space="preserve">SaaS </w:t>
      </w:r>
      <w:r>
        <w:rPr>
          <w:b/>
          <w:sz w:val="20"/>
          <w:szCs w:val="24"/>
          <w:lang w:val="en-US"/>
        </w:rPr>
        <w:t>Analytics</w:t>
      </w:r>
      <w:r>
        <w:rPr>
          <w:b/>
          <w:sz w:val="20"/>
          <w:szCs w:val="24"/>
        </w:rPr>
        <w:t xml:space="preserve"> Dashboard</w:t>
      </w:r>
      <w:r>
        <w:rPr>
          <w:i/>
          <w:sz w:val="20"/>
          <w:szCs w:val="24"/>
        </w:rPr>
        <w:t xml:space="preserve">  |  React, Next.js, TypeScript, Tailwind CSS</w:t>
      </w:r>
    </w:p>
    <w:p w14:paraId="6E9D5039">
      <w:pPr>
        <w:spacing w:after="60"/>
        <w:rPr>
          <w:sz w:val="20"/>
          <w:szCs w:val="24"/>
        </w:rPr>
      </w:pPr>
      <w:r>
        <w:rPr>
          <w:sz w:val="20"/>
          <w:szCs w:val="24"/>
        </w:rPr>
        <w:t xml:space="preserve">Responsive </w:t>
      </w:r>
      <w:r>
        <w:rPr>
          <w:sz w:val="20"/>
          <w:szCs w:val="24"/>
          <w:lang w:val="en-US"/>
        </w:rPr>
        <w:t>analytic</w:t>
      </w:r>
      <w:r>
        <w:rPr>
          <w:sz w:val="20"/>
          <w:szCs w:val="24"/>
        </w:rPr>
        <w:t xml:space="preserve"> dashboard for business performance, users, </w:t>
      </w:r>
      <w:r>
        <w:rPr>
          <w:sz w:val="20"/>
          <w:szCs w:val="24"/>
          <w:lang w:val="en-US"/>
        </w:rPr>
        <w:t>revenue,</w:t>
      </w:r>
      <w:r>
        <w:rPr>
          <w:sz w:val="20"/>
          <w:szCs w:val="24"/>
        </w:rPr>
        <w:t xml:space="preserve"> and operational metrics.</w:t>
      </w:r>
    </w:p>
    <w:p w14:paraId="4C6FE486">
      <w:pPr>
        <w:spacing w:after="60"/>
        <w:rPr>
          <w:color w:val="0000FF"/>
          <w:sz w:val="20"/>
          <w:szCs w:val="24"/>
        </w:rPr>
      </w:pPr>
      <w:r>
        <w:rPr>
          <w:rFonts w:hint="default"/>
          <w:color w:val="0000FF"/>
          <w:sz w:val="20"/>
          <w:szCs w:val="24"/>
        </w:rPr>
        <w:t>https://demo.sellf.app</w:t>
      </w:r>
    </w:p>
    <w:p w14:paraId="42108F1B">
      <w:pPr>
        <w:rPr>
          <w:sz w:val="20"/>
          <w:szCs w:val="24"/>
        </w:rPr>
      </w:pPr>
      <w:r>
        <w:rPr>
          <w:rFonts w:ascii="Aptos" w:hAnsi="Aptos"/>
          <w:b/>
          <w:sz w:val="24"/>
          <w:szCs w:val="24"/>
        </w:rPr>
        <w:t>EDUCATION</w:t>
      </w:r>
    </w:p>
    <w:p w14:paraId="79B386ED">
      <w:pPr>
        <w:spacing w:after="40"/>
        <w:rPr>
          <w:sz w:val="20"/>
          <w:szCs w:val="24"/>
        </w:rPr>
      </w:pPr>
      <w:r>
        <w:rPr>
          <w:rFonts w:hint="default"/>
          <w:b/>
          <w:sz w:val="20"/>
          <w:szCs w:val="24"/>
          <w:lang w:val="en-US"/>
        </w:rPr>
        <w:t>University of Nebraska - Omaha</w:t>
      </w:r>
      <w:r>
        <w:rPr>
          <w:b/>
          <w:sz w:val="20"/>
          <w:szCs w:val="24"/>
        </w:rPr>
        <w:t xml:space="preserve">, </w:t>
      </w:r>
      <w:r>
        <w:rPr>
          <w:b/>
          <w:sz w:val="20"/>
          <w:szCs w:val="24"/>
          <w:lang w:val="en-US"/>
        </w:rPr>
        <w:t>Nebraska |</w:t>
      </w:r>
      <w:r>
        <w:rPr>
          <w:sz w:val="20"/>
          <w:szCs w:val="24"/>
        </w:rPr>
        <w:t xml:space="preserve"> Bachelor's degree in Computer Science</w:t>
      </w:r>
    </w:p>
    <w:p w14:paraId="63FDE017">
      <w:pPr>
        <w:pStyle w:val="13"/>
        <w:spacing w:before="81" w:line="196" w:lineRule="auto"/>
        <w:ind w:left="10"/>
        <w:outlineLvl w:val="1"/>
        <w:rPr>
          <w:sz w:val="32"/>
          <w:szCs w:val="32"/>
        </w:rPr>
      </w:pPr>
      <w:r>
        <w:rPr>
          <w:b/>
          <w:bCs/>
          <w:spacing w:val="-2"/>
          <w:sz w:val="32"/>
          <w:szCs w:val="32"/>
        </w:rPr>
        <w:t>Services</w:t>
      </w:r>
    </w:p>
    <w:p w14:paraId="4E940027">
      <w:pPr>
        <w:pStyle w:val="13"/>
        <w:spacing w:before="197" w:line="187" w:lineRule="auto"/>
        <w:ind w:left="10"/>
        <w:rPr>
          <w:sz w:val="20"/>
          <w:szCs w:val="24"/>
        </w:rPr>
      </w:pPr>
      <w:r>
        <w:rPr>
          <w:spacing w:val="-1"/>
          <w:sz w:val="20"/>
          <w:szCs w:val="24"/>
        </w:rPr>
        <w:t>•</w:t>
      </w:r>
      <w:r>
        <w:rPr>
          <w:spacing w:val="27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Full-stack web application development</w:t>
      </w:r>
    </w:p>
    <w:p w14:paraId="1A1CFBA7">
      <w:pPr>
        <w:pStyle w:val="13"/>
        <w:spacing w:line="253" w:lineRule="exact"/>
        <w:ind w:left="10"/>
        <w:rPr>
          <w:sz w:val="20"/>
          <w:szCs w:val="24"/>
        </w:rPr>
      </w:pPr>
      <w:r>
        <w:rPr>
          <w:spacing w:val="-1"/>
          <w:position w:val="2"/>
          <w:sz w:val="20"/>
          <w:szCs w:val="24"/>
        </w:rPr>
        <w:t>• AI feature integration</w:t>
      </w:r>
    </w:p>
    <w:p w14:paraId="1DA9CA9E">
      <w:pPr>
        <w:pStyle w:val="13"/>
        <w:spacing w:line="256" w:lineRule="exact"/>
        <w:ind w:left="10"/>
        <w:rPr>
          <w:sz w:val="20"/>
          <w:szCs w:val="24"/>
        </w:rPr>
      </w:pPr>
      <w:r>
        <w:rPr>
          <w:spacing w:val="-1"/>
          <w:position w:val="2"/>
          <w:sz w:val="20"/>
          <w:szCs w:val="24"/>
        </w:rPr>
        <w:t>• SaaS platforms</w:t>
      </w:r>
      <w:r>
        <w:rPr>
          <w:spacing w:val="10"/>
          <w:position w:val="2"/>
          <w:sz w:val="20"/>
          <w:szCs w:val="24"/>
        </w:rPr>
        <w:t xml:space="preserve"> </w:t>
      </w:r>
      <w:r>
        <w:rPr>
          <w:spacing w:val="-1"/>
          <w:position w:val="2"/>
          <w:sz w:val="20"/>
          <w:szCs w:val="24"/>
        </w:rPr>
        <w:t>and</w:t>
      </w:r>
      <w:r>
        <w:rPr>
          <w:spacing w:val="7"/>
          <w:position w:val="2"/>
          <w:sz w:val="20"/>
          <w:szCs w:val="24"/>
        </w:rPr>
        <w:t xml:space="preserve"> </w:t>
      </w:r>
      <w:r>
        <w:rPr>
          <w:spacing w:val="-1"/>
          <w:position w:val="2"/>
          <w:sz w:val="20"/>
          <w:szCs w:val="24"/>
        </w:rPr>
        <w:t>dashboards</w:t>
      </w:r>
    </w:p>
    <w:p w14:paraId="372C2B94">
      <w:pPr>
        <w:pStyle w:val="13"/>
        <w:spacing w:before="32" w:line="194" w:lineRule="auto"/>
        <w:ind w:left="10"/>
        <w:rPr>
          <w:sz w:val="20"/>
          <w:szCs w:val="24"/>
        </w:rPr>
      </w:pPr>
      <w:r>
        <w:rPr>
          <w:spacing w:val="-1"/>
          <w:sz w:val="20"/>
          <w:szCs w:val="24"/>
        </w:rPr>
        <w:t>•</w:t>
      </w:r>
      <w:r>
        <w:rPr>
          <w:spacing w:val="17"/>
          <w:w w:val="101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Database-driven applications</w:t>
      </w:r>
    </w:p>
    <w:p w14:paraId="70AAFB02">
      <w:pPr>
        <w:pStyle w:val="13"/>
        <w:spacing w:before="55" w:line="193" w:lineRule="auto"/>
        <w:ind w:left="10"/>
        <w:rPr>
          <w:sz w:val="20"/>
          <w:szCs w:val="24"/>
        </w:rPr>
      </w:pPr>
      <w:r>
        <w:rPr>
          <w:spacing w:val="-1"/>
          <w:sz w:val="20"/>
          <w:szCs w:val="24"/>
        </w:rPr>
        <w:t>• API development and</w:t>
      </w:r>
      <w:r>
        <w:rPr>
          <w:spacing w:val="21"/>
          <w:sz w:val="20"/>
          <w:szCs w:val="24"/>
        </w:rPr>
        <w:t xml:space="preserve"> </w:t>
      </w:r>
      <w:r>
        <w:rPr>
          <w:spacing w:val="-1"/>
          <w:sz w:val="20"/>
          <w:szCs w:val="24"/>
        </w:rPr>
        <w:t>inte</w:t>
      </w:r>
      <w:r>
        <w:rPr>
          <w:rFonts w:hint="default"/>
          <w:spacing w:val="-1"/>
          <w:sz w:val="20"/>
          <w:szCs w:val="24"/>
          <w:lang w:val="en-US"/>
        </w:rPr>
        <w:t>g</w:t>
      </w:r>
      <w:r>
        <w:rPr>
          <w:spacing w:val="-1"/>
          <w:sz w:val="20"/>
          <w:szCs w:val="24"/>
        </w:rPr>
        <w:t>ration</w:t>
      </w:r>
    </w:p>
    <w:p w14:paraId="42335C99">
      <w:pPr>
        <w:spacing w:before="160" w:after="80"/>
        <w:rPr>
          <w:rFonts w:hint="default"/>
          <w:b/>
          <w:bCs/>
          <w:spacing w:val="-2"/>
          <w:sz w:val="32"/>
          <w:szCs w:val="32"/>
          <w:lang w:val="en-US"/>
        </w:rPr>
      </w:pPr>
      <w:r>
        <w:rPr>
          <w:rFonts w:hint="default" w:ascii="Aptos" w:hAnsi="Aptos"/>
          <w:b/>
          <w:sz w:val="24"/>
          <w:szCs w:val="24"/>
          <w:lang w:val="en-US"/>
        </w:rPr>
        <w:t>Development attitude</w:t>
      </w:r>
    </w:p>
    <w:p w14:paraId="2AF7FC07">
      <w:pPr>
        <w:pStyle w:val="13"/>
        <w:spacing w:before="133" w:line="360" w:lineRule="auto"/>
        <w:ind w:left="13" w:right="344" w:firstLine="5"/>
        <w:rPr>
          <w:rFonts w:hint="default" w:ascii="Aptos" w:hAnsi="Aptos" w:eastAsiaTheme="minorEastAsia" w:cstheme="minorBidi"/>
          <w:sz w:val="20"/>
          <w:szCs w:val="24"/>
          <w:lang w:val="en-US" w:eastAsia="en-US" w:bidi="ar-SA"/>
        </w:rPr>
      </w:pPr>
      <w:r>
        <w:rPr>
          <w:rFonts w:hint="default" w:ascii="Aptos" w:hAnsi="Aptos" w:eastAsiaTheme="minorEastAsia" w:cstheme="minorBidi"/>
          <w:sz w:val="20"/>
          <w:szCs w:val="24"/>
          <w:lang w:val="en-US" w:eastAsia="en-US" w:bidi="ar-SA"/>
        </w:rPr>
        <w:t>I manufacture applications that are client-oriented, production-ready, and designed to meet real business needs.</w:t>
      </w:r>
    </w:p>
    <w:p w14:paraId="042A505B">
      <w:pPr>
        <w:pStyle w:val="13"/>
        <w:spacing w:before="133" w:line="360" w:lineRule="auto"/>
        <w:ind w:left="13" w:right="344" w:firstLine="5"/>
        <w:rPr>
          <w:rFonts w:hint="default" w:ascii="Aptos" w:hAnsi="Aptos" w:eastAsiaTheme="minorEastAsia" w:cstheme="minorBidi"/>
          <w:sz w:val="20"/>
          <w:szCs w:val="24"/>
          <w:lang w:val="en-US" w:eastAsia="en-US" w:bidi="ar-SA"/>
        </w:rPr>
      </w:pPr>
      <w:r>
        <w:rPr>
          <w:rFonts w:hint="default" w:ascii="Aptos" w:hAnsi="Aptos" w:eastAsiaTheme="minorEastAsia" w:cstheme="minorBidi"/>
          <w:sz w:val="20"/>
          <w:szCs w:val="24"/>
          <w:lang w:val="en-US" w:eastAsia="en-US" w:bidi="ar-SA"/>
        </w:rPr>
        <w:t>Not only build best code but also satisfy clients’ requirements and help to make business keep forward competitively.</w:t>
      </w:r>
    </w:p>
    <w:p w14:paraId="5A230137">
      <w:pPr>
        <w:pStyle w:val="23"/>
        <w:spacing w:after="20"/>
        <w:ind w:left="259" w:hanging="173"/>
        <w:rPr>
          <w:sz w:val="20"/>
          <w:szCs w:val="24"/>
        </w:rPr>
      </w:pPr>
      <w:r>
        <w:rPr>
          <w:rFonts w:ascii="Aptos" w:hAnsi="Aptos"/>
          <w:sz w:val="20"/>
          <w:szCs w:val="24"/>
        </w:rPr>
        <w:t>Business first — understand the goal before choosing the technology.</w:t>
      </w:r>
    </w:p>
    <w:p w14:paraId="094CE023">
      <w:pPr>
        <w:pStyle w:val="23"/>
        <w:spacing w:after="20"/>
        <w:ind w:left="259" w:hanging="173"/>
        <w:rPr>
          <w:sz w:val="20"/>
          <w:szCs w:val="24"/>
        </w:rPr>
      </w:pPr>
      <w:r>
        <w:rPr>
          <w:rFonts w:ascii="Aptos" w:hAnsi="Aptos"/>
          <w:sz w:val="20"/>
          <w:szCs w:val="24"/>
        </w:rPr>
        <w:t>Clean engineering — build software that is reliable, maintainable and ready to grow.</w:t>
      </w:r>
    </w:p>
    <w:p w14:paraId="57EA8503">
      <w:pPr>
        <w:pStyle w:val="23"/>
        <w:spacing w:after="20"/>
        <w:ind w:left="259" w:hanging="173"/>
        <w:rPr>
          <w:sz w:val="20"/>
          <w:szCs w:val="24"/>
        </w:rPr>
      </w:pPr>
      <w:r>
        <w:rPr>
          <w:rFonts w:ascii="Aptos" w:hAnsi="Aptos"/>
          <w:sz w:val="20"/>
          <w:szCs w:val="24"/>
        </w:rPr>
        <w:t>Long-term thinking — create systems that continue working after launch.</w:t>
      </w:r>
    </w:p>
    <w:p w14:paraId="08D7DFA5">
      <w:pPr>
        <w:pStyle w:val="13"/>
        <w:spacing w:before="133" w:line="360" w:lineRule="auto"/>
        <w:ind w:left="13" w:right="344" w:firstLine="5"/>
        <w:rPr>
          <w:rFonts w:hint="default" w:ascii="Aptos" w:hAnsi="Aptos" w:eastAsiaTheme="minorEastAsia" w:cstheme="minorBidi"/>
          <w:sz w:val="20"/>
          <w:szCs w:val="24"/>
          <w:lang w:val="en-US" w:eastAsia="en-US" w:bidi="ar-SA"/>
        </w:rPr>
      </w:pPr>
    </w:p>
    <w:p w14:paraId="60D7483D">
      <w:pPr>
        <w:pStyle w:val="13"/>
        <w:spacing w:before="133" w:line="360" w:lineRule="auto"/>
        <w:ind w:left="13" w:right="344" w:firstLine="5"/>
        <w:rPr>
          <w:rFonts w:hint="default" w:ascii="Aptos" w:hAnsi="Aptos" w:eastAsiaTheme="minorEastAsia" w:cstheme="minorBidi"/>
          <w:sz w:val="20"/>
          <w:szCs w:val="24"/>
          <w:lang w:val="en-US" w:eastAsia="en-US" w:bidi="ar-SA"/>
        </w:rPr>
      </w:pPr>
    </w:p>
    <w:p w14:paraId="0D86D181">
      <w:pPr>
        <w:pStyle w:val="23"/>
        <w:numPr>
          <w:ilvl w:val="0"/>
          <w:numId w:val="0"/>
        </w:numPr>
        <w:spacing w:after="20"/>
        <w:ind w:left="86" w:leftChars="0"/>
        <w:rPr>
          <w:sz w:val="20"/>
          <w:szCs w:val="24"/>
        </w:rPr>
      </w:pPr>
    </w:p>
    <w:sectPr>
      <w:pgSz w:w="12240" w:h="15840"/>
      <w:pgMar w:top="792" w:right="936" w:bottom="792" w:left="936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黑体">
    <w:altName w:val="SimSun"/>
    <w:panose1 w:val="02010600030101010101"/>
    <w:charset w:val="86"/>
    <w:family w:val="auto"/>
    <w:pitch w:val="default"/>
    <w:sig w:usb0="00000001" w:usb1="080E0000" w:usb2="00000010" w:usb3="00000000" w:csb0="00040000" w:csb1="0000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Microsoft YaHei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Aptos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Yu Gothic">
    <w:panose1 w:val="020B0400000000000000"/>
    <w:charset w:val="80"/>
    <w:family w:val="auto"/>
    <w:pitch w:val="default"/>
    <w:sig w:usb0="E00002FF" w:usb1="2AC7FDFF" w:usb2="00000016" w:usb3="00000000" w:csb0="2002009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Symbol">
    <w:panose1 w:val="05050102010706020507"/>
    <w:charset w:val="02"/>
    <w:family w:val="auto"/>
    <w:pitch w:val="default"/>
    <w:sig w:usb0="00000000" w:usb1="00000000" w:usb2="00000000" w:usb3="00000000" w:csb0="80000000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Aptos Display">
    <w:altName w:val="Segoe UI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31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30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25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4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29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23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4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2961EB"/>
    <w:rsid w:val="0B0A682C"/>
    <w:rsid w:val="21984CC5"/>
    <w:rsid w:val="22750DC2"/>
    <w:rsid w:val="23526D43"/>
    <w:rsid w:val="24A948B4"/>
    <w:rsid w:val="287E64FF"/>
    <w:rsid w:val="2A4676A3"/>
    <w:rsid w:val="2AE45217"/>
    <w:rsid w:val="31FD176B"/>
    <w:rsid w:val="386C091E"/>
    <w:rsid w:val="3A02553C"/>
    <w:rsid w:val="3FC73D34"/>
    <w:rsid w:val="47FE172A"/>
    <w:rsid w:val="481E2A49"/>
    <w:rsid w:val="4AA523FB"/>
    <w:rsid w:val="4AB8064A"/>
    <w:rsid w:val="4D334235"/>
    <w:rsid w:val="5088682A"/>
    <w:rsid w:val="50F634E3"/>
    <w:rsid w:val="607B63D6"/>
    <w:rsid w:val="63D53F5A"/>
    <w:rsid w:val="676B283C"/>
    <w:rsid w:val="6CA32D5A"/>
    <w:rsid w:val="6D2E1052"/>
    <w:rsid w:val="70213C84"/>
    <w:rsid w:val="7C457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qFormat="1"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qFormat="1"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qFormat="1"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qFormat="1"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qFormat="1"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Aptos" w:hAnsi="Aptos" w:eastAsiaTheme="minorEastAsia" w:cstheme="minorBidi"/>
      <w:sz w:val="18"/>
      <w:szCs w:val="22"/>
      <w:lang w:val="en-US" w:eastAsia="en-US" w:bidi="ar-SA"/>
    </w:rPr>
  </w:style>
  <w:style w:type="paragraph" w:styleId="2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3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4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5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7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8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9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0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Body Text"/>
    <w:basedOn w:val="1"/>
    <w:link w:val="144"/>
    <w:unhideWhenUsed/>
    <w:uiPriority w:val="99"/>
    <w:pPr>
      <w:spacing w:after="120"/>
    </w:pPr>
  </w:style>
  <w:style w:type="paragraph" w:styleId="14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15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6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character" w:styleId="17">
    <w:name w:val="Emphasis"/>
    <w:basedOn w:val="11"/>
    <w:qFormat/>
    <w:uiPriority w:val="20"/>
    <w:rPr>
      <w:i/>
      <w:iCs/>
    </w:rPr>
  </w:style>
  <w:style w:type="paragraph" w:styleId="18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19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0">
    <w:name w:val="List"/>
    <w:basedOn w:val="1"/>
    <w:unhideWhenUsed/>
    <w:uiPriority w:val="99"/>
    <w:pPr>
      <w:ind w:left="360" w:hanging="360"/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3"/>
    <w:basedOn w:val="1"/>
    <w:unhideWhenUsed/>
    <w:uiPriority w:val="99"/>
    <w:pPr>
      <w:ind w:left="1080" w:hanging="360"/>
      <w:contextualSpacing/>
    </w:pPr>
  </w:style>
  <w:style w:type="paragraph" w:styleId="23">
    <w:name w:val="List Bullet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24">
    <w:name w:val="List Bullet 2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25">
    <w:name w:val="List Bullet 3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26">
    <w:name w:val="List Continue"/>
    <w:basedOn w:val="1"/>
    <w:unhideWhenUsed/>
    <w:qFormat/>
    <w:uiPriority w:val="99"/>
    <w:pPr>
      <w:spacing w:after="120"/>
      <w:ind w:left="360"/>
      <w:contextualSpacing/>
    </w:pPr>
  </w:style>
  <w:style w:type="paragraph" w:styleId="27">
    <w:name w:val="List Continue 2"/>
    <w:basedOn w:val="1"/>
    <w:unhideWhenUsed/>
    <w:qFormat/>
    <w:uiPriority w:val="99"/>
    <w:pPr>
      <w:spacing w:after="120"/>
      <w:ind w:left="720"/>
      <w:contextualSpacing/>
    </w:pPr>
  </w:style>
  <w:style w:type="paragraph" w:styleId="28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29">
    <w:name w:val="List Number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30">
    <w:name w:val="List Number 2"/>
    <w:basedOn w:val="1"/>
    <w:unhideWhenUsed/>
    <w:qFormat/>
    <w:uiPriority w:val="99"/>
    <w:pPr>
      <w:numPr>
        <w:ilvl w:val="0"/>
        <w:numId w:val="5"/>
      </w:numPr>
      <w:contextualSpacing/>
    </w:pPr>
  </w:style>
  <w:style w:type="paragraph" w:styleId="31">
    <w:name w:val="List Number 3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3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character" w:styleId="33">
    <w:name w:val="Strong"/>
    <w:basedOn w:val="11"/>
    <w:qFormat/>
    <w:uiPriority w:val="22"/>
    <w:rPr>
      <w:b/>
      <w:bCs/>
    </w:rPr>
  </w:style>
  <w:style w:type="paragraph" w:styleId="34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table" w:styleId="35">
    <w:name w:val="Table Grid"/>
    <w:basedOn w:val="1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36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7">
    <w:name w:val="Light Shading"/>
    <w:basedOn w:val="1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8">
    <w:name w:val="Light Shading Accent 1"/>
    <w:basedOn w:val="1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9">
    <w:name w:val="Light Shading Accent 2"/>
    <w:basedOn w:val="1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40">
    <w:name w:val="Light Shading Accent 3"/>
    <w:basedOn w:val="12"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1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42">
    <w:name w:val="Light Shading Accent 5"/>
    <w:basedOn w:val="1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3">
    <w:name w:val="Light Shading Accent 6"/>
    <w:basedOn w:val="1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4">
    <w:name w:val="Light List"/>
    <w:basedOn w:val="1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5">
    <w:name w:val="Light List Accent 1"/>
    <w:basedOn w:val="1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6">
    <w:name w:val="Light List Accent 2"/>
    <w:basedOn w:val="1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7">
    <w:name w:val="Light List Accent 3"/>
    <w:basedOn w:val="1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8">
    <w:name w:val="Light List Accent 4"/>
    <w:basedOn w:val="1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9">
    <w:name w:val="Light List Accent 5"/>
    <w:basedOn w:val="1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50">
    <w:name w:val="Light List Accent 6"/>
    <w:basedOn w:val="1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51">
    <w:name w:val="Light Grid"/>
    <w:basedOn w:val="1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52">
    <w:name w:val="Light Grid Accent 1"/>
    <w:basedOn w:val="1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3">
    <w:name w:val="Light Grid Accent 2"/>
    <w:basedOn w:val="1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4">
    <w:name w:val="Light Grid Accent 3"/>
    <w:basedOn w:val="1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5">
    <w:name w:val="Light Grid Accent 4"/>
    <w:basedOn w:val="1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6">
    <w:name w:val="Light Grid Accent 5"/>
    <w:basedOn w:val="1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7">
    <w:name w:val="Light Grid Accent 6"/>
    <w:basedOn w:val="1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8">
    <w:name w:val="Medium Shading 1"/>
    <w:basedOn w:val="1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1"/>
    <w:basedOn w:val="1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2"/>
    <w:basedOn w:val="1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3"/>
    <w:basedOn w:val="1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1 Accent 4"/>
    <w:basedOn w:val="1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3">
    <w:name w:val="Medium Shading 1 Accent 5"/>
    <w:basedOn w:val="1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4">
    <w:name w:val="Medium Shading 1 Accent 6"/>
    <w:basedOn w:val="1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5">
    <w:name w:val="Medium Shading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1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2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3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Shading 2 Accent 4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0">
    <w:name w:val="Medium Shading 2 Accent 5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1">
    <w:name w:val="Medium Shading 2 Accent 6"/>
    <w:basedOn w:val="1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72">
    <w:name w:val="Medium Lis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3">
    <w:name w:val="Medium List 1 Accent 1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4">
    <w:name w:val="Medium List 1 Accent 2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5">
    <w:name w:val="Medium List 1 Accent 3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6">
    <w:name w:val="Medium List 1 Accent 4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7">
    <w:name w:val="Medium List 1 Accent 5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8">
    <w:name w:val="Medium List 1 Accent 6"/>
    <w:basedOn w:val="1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9">
    <w:name w:val="Medium Lis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1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2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3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List 2 Accent 4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4">
    <w:name w:val="Medium List 2 Accent 5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5">
    <w:name w:val="Medium List 2 Accent 6"/>
    <w:basedOn w:val="1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6">
    <w:name w:val="Medium Grid 1"/>
    <w:basedOn w:val="1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7">
    <w:name w:val="Medium Grid 1 Accent 1"/>
    <w:basedOn w:val="1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8">
    <w:name w:val="Medium Grid 1 Accent 2"/>
    <w:basedOn w:val="1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9">
    <w:name w:val="Medium Grid 1 Accent 3"/>
    <w:basedOn w:val="1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90">
    <w:name w:val="Medium Grid 1 Accent 4"/>
    <w:basedOn w:val="1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91">
    <w:name w:val="Medium Grid 1 Accent 5"/>
    <w:basedOn w:val="1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92">
    <w:name w:val="Medium Grid 1 Accent 6"/>
    <w:basedOn w:val="1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3">
    <w:name w:val="Medium Grid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1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2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3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2 Accent 4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8">
    <w:name w:val="Medium Grid 2 Accent 5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9">
    <w:name w:val="Medium Grid 2 Accent 6"/>
    <w:basedOn w:val="1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100">
    <w:name w:val="Medium Grid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101">
    <w:name w:val="Medium Grid 3 Accent 1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102">
    <w:name w:val="Medium Grid 3 Accent 2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3">
    <w:name w:val="Medium Grid 3 Accent 3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4">
    <w:name w:val="Medium Grid 3 Accent 4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5">
    <w:name w:val="Medium Grid 3 Accent 5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6">
    <w:name w:val="Medium Grid 3 Accent 6"/>
    <w:basedOn w:val="1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7">
    <w:name w:val="Dark List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8">
    <w:name w:val="Dark List Accent 1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9">
    <w:name w:val="Dark List Accent 2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10">
    <w:name w:val="Dark List Accent 3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11">
    <w:name w:val="Dark List Accent 4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12">
    <w:name w:val="Dark List Accent 5"/>
    <w:basedOn w:val="1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3">
    <w:name w:val="Dark List Accent 6"/>
    <w:basedOn w:val="1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4">
    <w:name w:val="Colorful Shading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5">
    <w:name w:val="Colorful Shading Accent 1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2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3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8">
    <w:name w:val="Colorful Shading Accent 4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9">
    <w:name w:val="Colorful Shading Accent 5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0">
    <w:name w:val="Colorful Shading Accent 6"/>
    <w:basedOn w:val="1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21">
    <w:name w:val="Colorful List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22">
    <w:name w:val="Colorful List Accent 1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3">
    <w:name w:val="Colorful List Accent 2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4">
    <w:name w:val="Colorful List Accent 3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5">
    <w:name w:val="Colorful List Accent 4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6">
    <w:name w:val="Colorful List Accent 5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7">
    <w:name w:val="Colorful List Accent 6"/>
    <w:basedOn w:val="1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8">
    <w:name w:val="Colorful Grid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9">
    <w:name w:val="Colorful Grid Accent 1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30">
    <w:name w:val="Colorful Grid Accent 2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1">
    <w:name w:val="Colorful Grid Accent 3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32">
    <w:name w:val="Colorful Grid Accent 4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3">
    <w:name w:val="Colorful Grid Accent 5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4">
    <w:name w:val="Colorful Grid Accent 6"/>
    <w:basedOn w:val="1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135">
    <w:name w:val="Header Char"/>
    <w:basedOn w:val="11"/>
    <w:link w:val="19"/>
    <w:qFormat/>
    <w:uiPriority w:val="99"/>
  </w:style>
  <w:style w:type="character" w:customStyle="1" w:styleId="136">
    <w:name w:val="Footer Char"/>
    <w:basedOn w:val="11"/>
    <w:link w:val="18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1"/>
    <w:link w:val="2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1"/>
    <w:link w:val="3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1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1"/>
    <w:link w:val="36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1"/>
    <w:link w:val="34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1"/>
    <w:link w:val="13"/>
    <w:uiPriority w:val="99"/>
  </w:style>
  <w:style w:type="character" w:customStyle="1" w:styleId="145">
    <w:name w:val="Body Text 2 Char"/>
    <w:basedOn w:val="11"/>
    <w:link w:val="14"/>
    <w:uiPriority w:val="99"/>
  </w:style>
  <w:style w:type="character" w:customStyle="1" w:styleId="146">
    <w:name w:val="Body Text 3 Char"/>
    <w:basedOn w:val="11"/>
    <w:link w:val="15"/>
    <w:uiPriority w:val="99"/>
    <w:rPr>
      <w:sz w:val="16"/>
      <w:szCs w:val="16"/>
    </w:rPr>
  </w:style>
  <w:style w:type="character" w:customStyle="1" w:styleId="147">
    <w:name w:val="Macro Text Char"/>
    <w:basedOn w:val="11"/>
    <w:link w:val="3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1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1"/>
    <w:link w:val="5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1"/>
    <w:link w:val="6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1"/>
    <w:link w:val="7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1"/>
    <w:link w:val="8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1"/>
    <w:link w:val="9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1"/>
    <w:link w:val="10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1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1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1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1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1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1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2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438</Words>
  <Characters>3096</Characters>
  <Lines>0</Lines>
  <Paragraphs>0</Paragraphs>
  <TotalTime>1</TotalTime>
  <ScaleCrop>false</ScaleCrop>
  <LinksUpToDate>false</LinksUpToDate>
  <CharactersWithSpaces>3508</CharactersWithSpaces>
  <Application>WPS Office_12.1.0.28485_F1E327BC-269C-435d-A152-05C5408002CA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Cristovao Joana</cp:lastModifiedBy>
  <dcterms:modified xsi:type="dcterms:W3CDTF">2026-09-27T01:45:54Z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eyJoZGlkIjoiYjEwMjAyOTNjOTcyNjAxMGFjMzQ1YjZjNDVkMDk2ZjAiLCJ1c2VySWQiOiIxNjQ5MjcyMDE3NTE3In0=</vt:lpwstr>
  </property>
  <property fmtid="{D5CDD505-2E9C-101B-9397-08002B2CF9AE}" pid="3" name="KSOProductBuildVer">
    <vt:lpwstr>1033-12.1.0.28485</vt:lpwstr>
  </property>
  <property fmtid="{D5CDD505-2E9C-101B-9397-08002B2CF9AE}" pid="4" name="ICV">
    <vt:lpwstr>23D0746482EA4632B8890D095983638A_12</vt:lpwstr>
  </property>
</Properties>
</file>